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1118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1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02.11.2025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2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07.08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0807000031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Убайдуллаев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06.06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07.08.2025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86250807000031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02.09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Убайдуллаева Д.Х.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Убайдуллаева </w:t>
      </w:r>
      <w:r>
        <w:rPr>
          <w:rFonts w:ascii="Times New Roman" w:eastAsia="Times New Roman" w:hAnsi="Times New Roman" w:cs="Times New Roman"/>
          <w:sz w:val="28"/>
          <w:szCs w:val="28"/>
        </w:rPr>
        <w:t>Далерджона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Хамитуллоевича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1118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0412365400665011182620140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6">
    <w:name w:val="cat-UserDefined grp-31 rplc-6"/>
    <w:basedOn w:val="DefaultParagraphFont"/>
  </w:style>
  <w:style w:type="character" w:customStyle="1" w:styleId="cat-UserDefinedgrp-32rplc-15">
    <w:name w:val="cat-UserDefined grp-32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